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62"/>
      </w:tblGrid>
      <w:tr w:rsidR="00955870" w14:paraId="349FAF70" w14:textId="77777777" w:rsidTr="00F6168F">
        <w:tc>
          <w:tcPr>
            <w:tcW w:w="2972" w:type="dxa"/>
          </w:tcPr>
          <w:p w14:paraId="2780AC9D" w14:textId="5D76543F" w:rsidR="00955870" w:rsidRPr="00F80812" w:rsidRDefault="00955870" w:rsidP="00955870">
            <w:pPr>
              <w:jc w:val="center"/>
              <w:rPr>
                <w:noProof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F8AD40C" wp14:editId="15198BD4">
                  <wp:extent cx="1777438" cy="1162050"/>
                  <wp:effectExtent l="0" t="0" r="0" b="0"/>
                  <wp:docPr id="1037766768" name="Picture 1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766768" name="Picture 1" descr="Scottish Human Rights Commi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92" cy="11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415BCB6F" w14:textId="61A87D88" w:rsidR="00955870" w:rsidRDefault="00342B94" w:rsidP="00DB1095">
            <w:pPr>
              <w:rPr>
                <w:szCs w:val="36"/>
              </w:rPr>
            </w:pPr>
            <w:r>
              <w:rPr>
                <w:b/>
                <w:bCs/>
                <w:sz w:val="48"/>
                <w:szCs w:val="48"/>
              </w:rPr>
              <w:t>Measuring Change Project</w:t>
            </w:r>
          </w:p>
          <w:p w14:paraId="7ED3519C" w14:textId="316A3582" w:rsidR="00955870" w:rsidRDefault="00955870" w:rsidP="00DB1095">
            <w:pPr>
              <w:rPr>
                <w:sz w:val="32"/>
                <w:szCs w:val="32"/>
              </w:rPr>
            </w:pPr>
            <w:r w:rsidRPr="00955870">
              <w:rPr>
                <w:sz w:val="32"/>
                <w:szCs w:val="32"/>
              </w:rPr>
              <w:t xml:space="preserve">A project for </w:t>
            </w:r>
            <w:r w:rsidR="001246D1">
              <w:rPr>
                <w:sz w:val="32"/>
                <w:szCs w:val="32"/>
              </w:rPr>
              <w:t>h</w:t>
            </w:r>
            <w:r w:rsidRPr="00955870">
              <w:rPr>
                <w:sz w:val="32"/>
                <w:szCs w:val="32"/>
              </w:rPr>
              <w:t xml:space="preserve">uman </w:t>
            </w:r>
            <w:r w:rsidR="001246D1">
              <w:rPr>
                <w:sz w:val="32"/>
                <w:szCs w:val="32"/>
              </w:rPr>
              <w:t>r</w:t>
            </w:r>
            <w:r w:rsidRPr="00955870">
              <w:rPr>
                <w:sz w:val="32"/>
                <w:szCs w:val="32"/>
              </w:rPr>
              <w:t xml:space="preserve">ights </w:t>
            </w:r>
            <w:r w:rsidR="001246D1">
              <w:rPr>
                <w:sz w:val="32"/>
                <w:szCs w:val="32"/>
              </w:rPr>
              <w:t>d</w:t>
            </w:r>
            <w:r w:rsidRPr="00955870">
              <w:rPr>
                <w:sz w:val="32"/>
                <w:szCs w:val="32"/>
              </w:rPr>
              <w:t xml:space="preserve">efenders </w:t>
            </w:r>
            <w:r w:rsidR="00BD576A">
              <w:rPr>
                <w:sz w:val="32"/>
                <w:szCs w:val="32"/>
              </w:rPr>
              <w:t>to measure change in Scotland.</w:t>
            </w:r>
          </w:p>
          <w:p w14:paraId="0E6ADCA7" w14:textId="5447AABE" w:rsidR="00BD576A" w:rsidRPr="00955870" w:rsidRDefault="00BD576A" w:rsidP="00BD576A">
            <w:pPr>
              <w:pStyle w:val="NormalWeb"/>
              <w:rPr>
                <w:sz w:val="32"/>
                <w:szCs w:val="32"/>
              </w:rPr>
            </w:pPr>
          </w:p>
        </w:tc>
      </w:tr>
      <w:tr w:rsidR="00955870" w14:paraId="1D7FBF00" w14:textId="77777777" w:rsidTr="00F6168F">
        <w:tc>
          <w:tcPr>
            <w:tcW w:w="2972" w:type="dxa"/>
          </w:tcPr>
          <w:p w14:paraId="7699D5CF" w14:textId="6BC1FC98" w:rsidR="00955870" w:rsidRPr="00F80812" w:rsidRDefault="00955870" w:rsidP="00955870">
            <w:pPr>
              <w:jc w:val="center"/>
              <w:rPr>
                <w:noProof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B1D3EDE" wp14:editId="5194E842">
                  <wp:extent cx="1524000" cy="1524000"/>
                  <wp:effectExtent l="0" t="0" r="0" b="0"/>
                  <wp:docPr id="118817409" name="Picture 1" descr="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C292DE0" w14:textId="77777777" w:rsidR="00F6168F" w:rsidRDefault="00F6168F" w:rsidP="00955870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06AC5D30" w14:textId="6FFF31DF" w:rsidR="00955870" w:rsidRPr="00955870" w:rsidRDefault="00955870" w:rsidP="00AE73D8">
            <w:pPr>
              <w:rPr>
                <w:b/>
                <w:bCs/>
                <w:szCs w:val="36"/>
              </w:rPr>
            </w:pPr>
            <w:r w:rsidRPr="00F6168F">
              <w:rPr>
                <w:b/>
                <w:bCs/>
                <w:sz w:val="52"/>
                <w:szCs w:val="52"/>
              </w:rPr>
              <w:t>Application Form</w:t>
            </w:r>
          </w:p>
        </w:tc>
      </w:tr>
      <w:tr w:rsidR="00F80812" w14:paraId="717E18C5" w14:textId="77777777" w:rsidTr="00750E0B">
        <w:tc>
          <w:tcPr>
            <w:tcW w:w="2972" w:type="dxa"/>
          </w:tcPr>
          <w:p w14:paraId="3A4CB612" w14:textId="01D3F2D8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56669BD3" wp14:editId="5825B07D">
                  <wp:extent cx="1828800" cy="1828800"/>
                  <wp:effectExtent l="0" t="0" r="0" b="0"/>
                  <wp:docPr id="1574568312" name="Picture 1" descr="What is your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68312" name="Picture 1" descr="What is your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4165B447" w14:textId="77777777" w:rsidR="00955870" w:rsidRDefault="00955870" w:rsidP="00B561C0">
            <w:pPr>
              <w:rPr>
                <w:szCs w:val="36"/>
              </w:rPr>
            </w:pPr>
          </w:p>
          <w:p w14:paraId="28A0E50B" w14:textId="77777777" w:rsidR="00955870" w:rsidRDefault="00955870" w:rsidP="00B561C0">
            <w:pPr>
              <w:rPr>
                <w:szCs w:val="36"/>
              </w:rPr>
            </w:pPr>
          </w:p>
          <w:p w14:paraId="20035B2D" w14:textId="77777777" w:rsidR="00955870" w:rsidRDefault="00955870" w:rsidP="00B561C0">
            <w:pPr>
              <w:rPr>
                <w:szCs w:val="36"/>
              </w:rPr>
            </w:pPr>
          </w:p>
          <w:p w14:paraId="0CD8BEDA" w14:textId="77777777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>What is your name?</w:t>
            </w:r>
          </w:p>
          <w:p w14:paraId="1433DEB6" w14:textId="77777777" w:rsidR="00750E0B" w:rsidRDefault="00750E0B" w:rsidP="00B561C0">
            <w:pPr>
              <w:rPr>
                <w:szCs w:val="36"/>
              </w:rPr>
            </w:pPr>
          </w:p>
          <w:p w14:paraId="3035E7CA" w14:textId="77777777" w:rsidR="00750E0B" w:rsidRDefault="00750E0B" w:rsidP="00B561C0">
            <w:pPr>
              <w:rPr>
                <w:szCs w:val="36"/>
              </w:rPr>
            </w:pPr>
          </w:p>
          <w:p w14:paraId="2BF1ACC7" w14:textId="5E7946EA" w:rsidR="00750E0B" w:rsidRPr="00F80812" w:rsidRDefault="00750E0B" w:rsidP="00750E0B">
            <w:r w:rsidRPr="00F80812">
              <w:t xml:space="preserve">Please write your answer here </w:t>
            </w:r>
          </w:p>
        </w:tc>
      </w:tr>
      <w:tr w:rsidR="00F80812" w14:paraId="24EB3A92" w14:textId="77777777" w:rsidTr="00750E0B">
        <w:tc>
          <w:tcPr>
            <w:tcW w:w="2972" w:type="dxa"/>
            <w:tcBorders>
              <w:right w:val="single" w:sz="4" w:space="0" w:color="auto"/>
            </w:tcBorders>
          </w:tcPr>
          <w:p w14:paraId="0D892C8A" w14:textId="40958F12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449E6F6B" wp14:editId="4D6AA030">
                  <wp:extent cx="1168400" cy="1204535"/>
                  <wp:effectExtent l="0" t="0" r="0" b="0"/>
                  <wp:docPr id="8" name="Picture 1" descr="P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1606" cy="122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7A80" w14:textId="77777777" w:rsidR="00750E0B" w:rsidRDefault="00750E0B" w:rsidP="00B561C0">
            <w:pPr>
              <w:rPr>
                <w:szCs w:val="36"/>
              </w:rPr>
            </w:pPr>
          </w:p>
          <w:p w14:paraId="60C22210" w14:textId="77777777" w:rsidR="002C0B40" w:rsidRDefault="002C0B40" w:rsidP="00750E0B">
            <w:pPr>
              <w:pStyle w:val="Recommendations"/>
            </w:pPr>
          </w:p>
          <w:p w14:paraId="5EA9F528" w14:textId="77777777" w:rsidR="00750E0B" w:rsidRDefault="00750E0B" w:rsidP="00750E0B">
            <w:pPr>
              <w:pStyle w:val="Recommendations"/>
            </w:pPr>
          </w:p>
          <w:p w14:paraId="627E5E0E" w14:textId="4E9C575A" w:rsidR="00750E0B" w:rsidRPr="00F80812" w:rsidRDefault="00750E0B" w:rsidP="00750E0B">
            <w:pPr>
              <w:pStyle w:val="Recommendations"/>
            </w:pPr>
          </w:p>
        </w:tc>
      </w:tr>
      <w:tr w:rsidR="00F80812" w14:paraId="2A6D8B6C" w14:textId="77777777" w:rsidTr="00750E0B">
        <w:trPr>
          <w:trHeight w:val="2259"/>
        </w:trPr>
        <w:tc>
          <w:tcPr>
            <w:tcW w:w="2972" w:type="dxa"/>
          </w:tcPr>
          <w:p w14:paraId="6F32B3B3" w14:textId="6C280FE9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59B6F6CB" wp14:editId="177CEBA5">
                  <wp:extent cx="1746250" cy="1746250"/>
                  <wp:effectExtent l="0" t="0" r="6350" b="6350"/>
                  <wp:docPr id="1022670703" name="Picture 2" descr="Map of Scotland and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70703" name="Picture 2" descr="Map of Scotland and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687A6B61" w14:textId="77777777" w:rsidR="002C0B40" w:rsidRDefault="002C0B40" w:rsidP="00B561C0">
            <w:pPr>
              <w:rPr>
                <w:szCs w:val="36"/>
              </w:rPr>
            </w:pPr>
          </w:p>
          <w:p w14:paraId="72026E46" w14:textId="77777777" w:rsidR="00955870" w:rsidRDefault="00955870" w:rsidP="00B561C0">
            <w:pPr>
              <w:rPr>
                <w:szCs w:val="36"/>
              </w:rPr>
            </w:pPr>
          </w:p>
          <w:p w14:paraId="57750437" w14:textId="4AEE19BD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Where in </w:t>
            </w:r>
            <w:r w:rsidR="00BD576A">
              <w:rPr>
                <w:szCs w:val="36"/>
              </w:rPr>
              <w:t>S</w:t>
            </w:r>
            <w:r w:rsidRPr="00F80812">
              <w:rPr>
                <w:szCs w:val="36"/>
              </w:rPr>
              <w:t xml:space="preserve">cotland do you live? </w:t>
            </w:r>
          </w:p>
          <w:p w14:paraId="290131E6" w14:textId="77777777" w:rsidR="00750E0B" w:rsidRDefault="00750E0B" w:rsidP="00750E0B"/>
          <w:p w14:paraId="201640E8" w14:textId="77777777" w:rsidR="00750E0B" w:rsidRDefault="00750E0B" w:rsidP="00750E0B"/>
          <w:p w14:paraId="0724D0DE" w14:textId="10C4B7C3" w:rsidR="002C0B40" w:rsidRPr="00750E0B" w:rsidRDefault="00750E0B" w:rsidP="00B561C0">
            <w:r w:rsidRPr="00F80812">
              <w:t>P</w:t>
            </w:r>
            <w:r>
              <w:t>l</w:t>
            </w:r>
            <w:r w:rsidRPr="00F80812">
              <w:t>ease write your answer here</w:t>
            </w:r>
            <w:r>
              <w:t xml:space="preserve"> </w:t>
            </w:r>
          </w:p>
        </w:tc>
      </w:tr>
      <w:tr w:rsidR="00F80812" w14:paraId="0027AD27" w14:textId="77777777" w:rsidTr="00750E0B">
        <w:tc>
          <w:tcPr>
            <w:tcW w:w="2972" w:type="dxa"/>
            <w:tcBorders>
              <w:right w:val="single" w:sz="4" w:space="0" w:color="auto"/>
            </w:tcBorders>
          </w:tcPr>
          <w:p w14:paraId="478A7F9B" w14:textId="4B448452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0A2EA4FA" wp14:editId="61379B76">
                  <wp:extent cx="1244600" cy="1283093"/>
                  <wp:effectExtent l="0" t="0" r="0" b="0"/>
                  <wp:docPr id="493664800" name="Picture 493664800" descr="P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9865" cy="130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CC56" w14:textId="77777777" w:rsidR="00750E0B" w:rsidRDefault="00750E0B" w:rsidP="00750E0B">
            <w:pPr>
              <w:rPr>
                <w:szCs w:val="36"/>
              </w:rPr>
            </w:pPr>
          </w:p>
          <w:p w14:paraId="274E4131" w14:textId="00082E9B" w:rsidR="00750E0B" w:rsidRPr="00750E0B" w:rsidRDefault="00750E0B" w:rsidP="00750E0B">
            <w:pPr>
              <w:pStyle w:val="Recommendations"/>
            </w:pPr>
          </w:p>
        </w:tc>
      </w:tr>
      <w:tr w:rsidR="00F80812" w14:paraId="2F50688B" w14:textId="77777777" w:rsidTr="00750E0B">
        <w:tc>
          <w:tcPr>
            <w:tcW w:w="2972" w:type="dxa"/>
          </w:tcPr>
          <w:p w14:paraId="6F63F680" w14:textId="77777777" w:rsid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lastRenderedPageBreak/>
              <w:drawing>
                <wp:inline distT="0" distB="0" distL="0" distR="0" wp14:anchorId="6DFD9315" wp14:editId="65C69266">
                  <wp:extent cx="1517650" cy="1517650"/>
                  <wp:effectExtent l="0" t="0" r="6350" b="6350"/>
                  <wp:docPr id="842230028" name="Picture 3" descr="Group of disabled people cheering the UN laws o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230028" name="Picture 3" descr="Group of disabled people cheering the UN laws o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A5510" w14:textId="3B62E7F1" w:rsidR="002C0B40" w:rsidRPr="00F80812" w:rsidRDefault="002C0B40" w:rsidP="00F80812">
            <w:pPr>
              <w:jc w:val="center"/>
              <w:rPr>
                <w:szCs w:val="36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2FB7D013" w14:textId="77777777" w:rsidR="002C0B40" w:rsidRDefault="002C0B40" w:rsidP="00B561C0">
            <w:pPr>
              <w:rPr>
                <w:szCs w:val="36"/>
              </w:rPr>
            </w:pPr>
          </w:p>
          <w:p w14:paraId="35E789F2" w14:textId="77777777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Why are the human rights of people with learning disabilities and / or autistic people important to you? </w:t>
            </w:r>
          </w:p>
          <w:p w14:paraId="3DC0BFF6" w14:textId="77777777" w:rsidR="00750E0B" w:rsidRDefault="00750E0B" w:rsidP="00B561C0">
            <w:pPr>
              <w:rPr>
                <w:szCs w:val="36"/>
              </w:rPr>
            </w:pPr>
          </w:p>
          <w:p w14:paraId="2C0DFA84" w14:textId="7357121B" w:rsidR="00750E0B" w:rsidRPr="00F80812" w:rsidRDefault="00E92747" w:rsidP="00B561C0">
            <w:pPr>
              <w:rPr>
                <w:szCs w:val="36"/>
              </w:rPr>
            </w:pPr>
            <w:r w:rsidRPr="00F80812">
              <w:t>P</w:t>
            </w:r>
            <w:r>
              <w:t>l</w:t>
            </w:r>
            <w:r w:rsidRPr="00F80812">
              <w:t>ease write your answer here</w:t>
            </w:r>
          </w:p>
        </w:tc>
      </w:tr>
      <w:tr w:rsidR="00F80812" w14:paraId="602F5B52" w14:textId="77777777" w:rsidTr="00750E0B">
        <w:tc>
          <w:tcPr>
            <w:tcW w:w="2972" w:type="dxa"/>
            <w:tcBorders>
              <w:right w:val="single" w:sz="4" w:space="0" w:color="auto"/>
            </w:tcBorders>
          </w:tcPr>
          <w:p w14:paraId="3AC77BD8" w14:textId="021F90A7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0FFD0979" wp14:editId="72FD4C56">
                  <wp:extent cx="1410526" cy="1454150"/>
                  <wp:effectExtent l="0" t="0" r="0" b="0"/>
                  <wp:docPr id="359156431" name="Picture 359156431" descr="P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380" cy="145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528C" w14:textId="77777777" w:rsidR="00750E0B" w:rsidRDefault="00750E0B" w:rsidP="00750E0B"/>
          <w:p w14:paraId="3B3DC88F" w14:textId="77777777" w:rsidR="00750E0B" w:rsidRDefault="00750E0B" w:rsidP="00750E0B"/>
          <w:p w14:paraId="3A43EA27" w14:textId="77777777" w:rsidR="00E92747" w:rsidRDefault="00E92747" w:rsidP="00750E0B"/>
          <w:p w14:paraId="2F5B8DC8" w14:textId="77777777" w:rsidR="00E92747" w:rsidRDefault="00E92747" w:rsidP="00750E0B"/>
          <w:p w14:paraId="4A9EBDCC" w14:textId="77777777" w:rsidR="00E92747" w:rsidRDefault="00E92747" w:rsidP="00750E0B"/>
          <w:p w14:paraId="355B1317" w14:textId="77777777" w:rsidR="00E92747" w:rsidRDefault="00E92747" w:rsidP="00750E0B"/>
          <w:p w14:paraId="292A1E57" w14:textId="77777777" w:rsidR="00E92747" w:rsidRDefault="00E92747" w:rsidP="00750E0B"/>
          <w:p w14:paraId="12F136D3" w14:textId="77777777" w:rsidR="00E92747" w:rsidRDefault="00E92747" w:rsidP="00750E0B"/>
          <w:p w14:paraId="4AFDE627" w14:textId="77777777" w:rsidR="00E92747" w:rsidRDefault="00E92747" w:rsidP="00750E0B"/>
          <w:p w14:paraId="276DE740" w14:textId="77777777" w:rsidR="00E92747" w:rsidRDefault="00E92747" w:rsidP="00750E0B"/>
          <w:p w14:paraId="37711FEF" w14:textId="77777777" w:rsidR="00E92747" w:rsidRDefault="00E92747" w:rsidP="00750E0B"/>
          <w:p w14:paraId="62EC771B" w14:textId="77777777" w:rsidR="00E92747" w:rsidRDefault="00E92747" w:rsidP="00750E0B"/>
          <w:p w14:paraId="001AF4CF" w14:textId="77777777" w:rsidR="00E92747" w:rsidRDefault="00E92747" w:rsidP="00750E0B"/>
          <w:p w14:paraId="26B6F056" w14:textId="77777777" w:rsidR="002C0B40" w:rsidRDefault="002C0B40" w:rsidP="00B561C0">
            <w:pPr>
              <w:rPr>
                <w:szCs w:val="36"/>
              </w:rPr>
            </w:pPr>
          </w:p>
          <w:p w14:paraId="11E6D969" w14:textId="3D146925" w:rsidR="002C0B40" w:rsidRPr="00F80812" w:rsidRDefault="002C0B40" w:rsidP="00B561C0">
            <w:pPr>
              <w:rPr>
                <w:szCs w:val="36"/>
              </w:rPr>
            </w:pPr>
          </w:p>
        </w:tc>
      </w:tr>
      <w:tr w:rsidR="00955870" w14:paraId="4233946B" w14:textId="77777777" w:rsidTr="00750E0B">
        <w:tc>
          <w:tcPr>
            <w:tcW w:w="2972" w:type="dxa"/>
          </w:tcPr>
          <w:p w14:paraId="26D15A64" w14:textId="77777777" w:rsidR="00955870" w:rsidRPr="00F80812" w:rsidRDefault="00955870" w:rsidP="00955870">
            <w:pPr>
              <w:rPr>
                <w:noProof/>
                <w:szCs w:val="36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48857057" w14:textId="77777777" w:rsidR="00955870" w:rsidRPr="00F80812" w:rsidRDefault="00955870" w:rsidP="00B561C0">
            <w:pPr>
              <w:rPr>
                <w:szCs w:val="36"/>
              </w:rPr>
            </w:pPr>
          </w:p>
        </w:tc>
      </w:tr>
      <w:tr w:rsidR="00F80812" w14:paraId="0F15B826" w14:textId="77777777" w:rsidTr="00E92747">
        <w:tc>
          <w:tcPr>
            <w:tcW w:w="2972" w:type="dxa"/>
          </w:tcPr>
          <w:p w14:paraId="13CF5240" w14:textId="1A448101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77DD4398" wp14:editId="0082F688">
                  <wp:extent cx="1695450" cy="1695450"/>
                  <wp:effectExtent l="0" t="0" r="0" b="0"/>
                  <wp:docPr id="903052278" name="Picture 4" descr="Man walking out of hospital and underneath text reads &quot;the rights to liberty&quot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52278" name="Picture 4" descr="Man walking out of hospital and underneath text reads &quot;the rights to liberty&quot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6A286506" w14:textId="77777777" w:rsidR="002C0B40" w:rsidRDefault="002C0B40" w:rsidP="00B561C0">
            <w:pPr>
              <w:rPr>
                <w:szCs w:val="36"/>
              </w:rPr>
            </w:pPr>
          </w:p>
          <w:p w14:paraId="755B9C99" w14:textId="77777777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Why is ending </w:t>
            </w:r>
            <w:r w:rsidR="00164CF7" w:rsidRPr="00F80812">
              <w:rPr>
                <w:szCs w:val="36"/>
              </w:rPr>
              <w:t>institutionalisation</w:t>
            </w:r>
            <w:r w:rsidRPr="00F80812">
              <w:rPr>
                <w:szCs w:val="36"/>
              </w:rPr>
              <w:t xml:space="preserve"> of people with learning disabilities and/ or autistic people important to you? </w:t>
            </w:r>
          </w:p>
          <w:p w14:paraId="75859C86" w14:textId="77777777" w:rsidR="00E92747" w:rsidRDefault="00E92747" w:rsidP="00B561C0">
            <w:pPr>
              <w:rPr>
                <w:szCs w:val="36"/>
              </w:rPr>
            </w:pPr>
          </w:p>
          <w:p w14:paraId="542F2801" w14:textId="77777777" w:rsidR="00E92747" w:rsidRDefault="00E92747" w:rsidP="00B561C0">
            <w:pPr>
              <w:rPr>
                <w:szCs w:val="36"/>
              </w:rPr>
            </w:pPr>
            <w:r>
              <w:rPr>
                <w:szCs w:val="36"/>
              </w:rPr>
              <w:t>Please write your answer here</w:t>
            </w:r>
          </w:p>
          <w:p w14:paraId="1F505992" w14:textId="77777777" w:rsidR="00E05F5A" w:rsidRDefault="00E05F5A" w:rsidP="00B561C0">
            <w:pPr>
              <w:rPr>
                <w:szCs w:val="36"/>
              </w:rPr>
            </w:pPr>
          </w:p>
          <w:p w14:paraId="13932596" w14:textId="694B71FC" w:rsidR="00E05F5A" w:rsidRPr="00F80812" w:rsidRDefault="00E05F5A" w:rsidP="00B561C0">
            <w:pPr>
              <w:rPr>
                <w:szCs w:val="36"/>
              </w:rPr>
            </w:pPr>
          </w:p>
        </w:tc>
      </w:tr>
      <w:tr w:rsidR="00F80812" w14:paraId="005C5A94" w14:textId="77777777" w:rsidTr="00E92747">
        <w:tc>
          <w:tcPr>
            <w:tcW w:w="2972" w:type="dxa"/>
            <w:tcBorders>
              <w:right w:val="single" w:sz="4" w:space="0" w:color="auto"/>
            </w:tcBorders>
          </w:tcPr>
          <w:p w14:paraId="5F3EDA84" w14:textId="77777777" w:rsidR="00F80812" w:rsidRPr="00F80812" w:rsidRDefault="00F80812" w:rsidP="00B561C0">
            <w:pPr>
              <w:rPr>
                <w:szCs w:val="36"/>
              </w:rPr>
            </w:pPr>
          </w:p>
          <w:p w14:paraId="4F463650" w14:textId="30C1BF6F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lastRenderedPageBreak/>
              <w:drawing>
                <wp:inline distT="0" distB="0" distL="0" distR="0" wp14:anchorId="13D9E04A" wp14:editId="78714CBF">
                  <wp:extent cx="1460500" cy="1505670"/>
                  <wp:effectExtent l="0" t="0" r="6350" b="0"/>
                  <wp:docPr id="2086006469" name="Picture 2086006469" descr="P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4343" cy="15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70DB" w14:textId="022059F7" w:rsidR="00E92747" w:rsidRPr="00F80812" w:rsidRDefault="00E92747" w:rsidP="00E92747">
            <w:pPr>
              <w:rPr>
                <w:szCs w:val="36"/>
              </w:rPr>
            </w:pPr>
          </w:p>
        </w:tc>
      </w:tr>
      <w:tr w:rsidR="00164CF7" w14:paraId="0D4CD576" w14:textId="77777777" w:rsidTr="00E92747">
        <w:tc>
          <w:tcPr>
            <w:tcW w:w="2972" w:type="dxa"/>
          </w:tcPr>
          <w:p w14:paraId="561D6266" w14:textId="26BF6E68" w:rsidR="00F80812" w:rsidRPr="00F80812" w:rsidRDefault="00F80812" w:rsidP="00F80812">
            <w:pPr>
              <w:jc w:val="center"/>
              <w:rPr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18FB4AF3" wp14:editId="366D7A53">
                  <wp:extent cx="1720850" cy="1720850"/>
                  <wp:effectExtent l="0" t="0" r="0" b="0"/>
                  <wp:docPr id="586352227" name="Picture 5" descr="Group of disabled people ch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352227" name="Picture 5" descr="Group of disabled people che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199A2F18" w14:textId="77777777" w:rsidR="00955870" w:rsidRDefault="00955870" w:rsidP="00B561C0">
            <w:pPr>
              <w:rPr>
                <w:szCs w:val="36"/>
              </w:rPr>
            </w:pPr>
          </w:p>
          <w:p w14:paraId="3FE0927B" w14:textId="7B167738" w:rsidR="00F80812" w:rsidRP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Have you ever worked with an organisation to stand up for </w:t>
            </w:r>
            <w:r w:rsidR="00750E0B" w:rsidRPr="00F80812">
              <w:rPr>
                <w:szCs w:val="36"/>
              </w:rPr>
              <w:t>people’s</w:t>
            </w:r>
            <w:r w:rsidRPr="00F80812">
              <w:rPr>
                <w:szCs w:val="36"/>
              </w:rPr>
              <w:t xml:space="preserve"> human rights before? </w:t>
            </w:r>
          </w:p>
          <w:p w14:paraId="4054B913" w14:textId="14A51508" w:rsidR="00F80812" w:rsidRPr="00F80812" w:rsidRDefault="00F80812" w:rsidP="00B561C0">
            <w:pPr>
              <w:rPr>
                <w:szCs w:val="36"/>
              </w:rPr>
            </w:pPr>
          </w:p>
        </w:tc>
      </w:tr>
      <w:tr w:rsidR="00F80812" w14:paraId="0EC6B0D6" w14:textId="77777777" w:rsidTr="00F6168F">
        <w:tc>
          <w:tcPr>
            <w:tcW w:w="2972" w:type="dxa"/>
          </w:tcPr>
          <w:p w14:paraId="55389985" w14:textId="77777777" w:rsidR="00A81747" w:rsidRDefault="00A81747" w:rsidP="00F80812">
            <w:pPr>
              <w:jc w:val="center"/>
              <w:rPr>
                <w:noProof/>
              </w:rPr>
            </w:pPr>
          </w:p>
          <w:p w14:paraId="379738CF" w14:textId="68B079AC" w:rsidR="00F80812" w:rsidRPr="00F80812" w:rsidRDefault="00A81747" w:rsidP="00F80812">
            <w:pPr>
              <w:jc w:val="center"/>
              <w:rPr>
                <w:noProof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6F678C" wp14:editId="41D021E1">
                  <wp:extent cx="1060450" cy="1098550"/>
                  <wp:effectExtent l="0" t="0" r="6350" b="6350"/>
                  <wp:docPr id="160088430" name="Picture 1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2" t="18143" r="18723" b="19086"/>
                          <a:stretch/>
                        </pic:blipFill>
                        <pic:spPr bwMode="auto">
                          <a:xfrm>
                            <a:off x="0" y="0"/>
                            <a:ext cx="10604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F6B346B" w14:textId="14C55A16" w:rsidR="00F80812" w:rsidRP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Please </w:t>
            </w:r>
            <w:r w:rsidR="00A81747">
              <w:rPr>
                <w:szCs w:val="36"/>
              </w:rPr>
              <w:t>put an X</w:t>
            </w:r>
            <w:r w:rsidRPr="00F80812">
              <w:rPr>
                <w:szCs w:val="36"/>
              </w:rPr>
              <w:t xml:space="preserve"> </w:t>
            </w:r>
            <w:r w:rsidR="00A81747">
              <w:rPr>
                <w:szCs w:val="36"/>
              </w:rPr>
              <w:t xml:space="preserve">next to your answer </w:t>
            </w:r>
          </w:p>
        </w:tc>
      </w:tr>
      <w:tr w:rsidR="00164CF7" w14:paraId="736CB945" w14:textId="77777777" w:rsidTr="00F6168F">
        <w:tc>
          <w:tcPr>
            <w:tcW w:w="2972" w:type="dxa"/>
          </w:tcPr>
          <w:p w14:paraId="6C53CA1A" w14:textId="77777777" w:rsidR="00F80812" w:rsidRDefault="00F80812" w:rsidP="002C0B40">
            <w:pPr>
              <w:jc w:val="center"/>
              <w:rPr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1185CDA" wp14:editId="6894E8BC">
                  <wp:extent cx="889000" cy="889000"/>
                  <wp:effectExtent l="0" t="0" r="0" b="6350"/>
                  <wp:docPr id="741704656" name="Picture 8" descr="Thumb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mb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71434" w14:textId="77777777" w:rsidR="002C0B40" w:rsidRDefault="002C0B40" w:rsidP="002C0B40">
            <w:pPr>
              <w:jc w:val="center"/>
              <w:rPr>
                <w:szCs w:val="36"/>
              </w:rPr>
            </w:pPr>
          </w:p>
          <w:p w14:paraId="6AAAD9AE" w14:textId="77777777" w:rsidR="002C0B40" w:rsidRDefault="002C0B40" w:rsidP="002C0B40">
            <w:pPr>
              <w:jc w:val="center"/>
              <w:rPr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5D8D1BC" wp14:editId="7A433080">
                  <wp:extent cx="863600" cy="863600"/>
                  <wp:effectExtent l="0" t="0" r="0" b="0"/>
                  <wp:docPr id="144949834" name="Picture 9" descr="Thumb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umb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65978" w14:textId="77777777" w:rsidR="002C0B40" w:rsidRDefault="002C0B40" w:rsidP="002C0B40">
            <w:pPr>
              <w:jc w:val="center"/>
              <w:rPr>
                <w:szCs w:val="36"/>
              </w:rPr>
            </w:pPr>
          </w:p>
          <w:p w14:paraId="158629EE" w14:textId="36A40CD3" w:rsidR="002C0B40" w:rsidRDefault="002C0B40" w:rsidP="002C0B40">
            <w:pPr>
              <w:jc w:val="center"/>
              <w:rPr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08BE255" wp14:editId="611C4452">
                  <wp:extent cx="1504950" cy="1504950"/>
                  <wp:effectExtent l="0" t="0" r="0" b="0"/>
                  <wp:docPr id="226555113" name="Picture 10" descr="Not 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t 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1A294" w14:textId="77777777" w:rsidR="002C0B40" w:rsidRDefault="002C0B40" w:rsidP="002C0B40">
            <w:pPr>
              <w:jc w:val="center"/>
              <w:rPr>
                <w:szCs w:val="36"/>
              </w:rPr>
            </w:pPr>
          </w:p>
          <w:p w14:paraId="5BB6E1FE" w14:textId="24B81CBC" w:rsidR="00F6168F" w:rsidRPr="00F80812" w:rsidRDefault="00F6168F" w:rsidP="002C0B40">
            <w:pPr>
              <w:jc w:val="center"/>
              <w:rPr>
                <w:szCs w:val="36"/>
              </w:rPr>
            </w:pPr>
          </w:p>
        </w:tc>
        <w:tc>
          <w:tcPr>
            <w:tcW w:w="6662" w:type="dxa"/>
          </w:tcPr>
          <w:p w14:paraId="0F92948C" w14:textId="2FFC2C8A" w:rsidR="00F80812" w:rsidRP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Yes </w:t>
            </w:r>
            <w:r w:rsidR="00E92747">
              <w:rPr>
                <w:szCs w:val="36"/>
              </w:rPr>
              <w:t xml:space="preserve">  </w:t>
            </w:r>
          </w:p>
          <w:p w14:paraId="55196CAE" w14:textId="77777777" w:rsidR="00F80812" w:rsidRDefault="00F80812" w:rsidP="00B561C0">
            <w:pPr>
              <w:rPr>
                <w:szCs w:val="36"/>
              </w:rPr>
            </w:pPr>
          </w:p>
          <w:p w14:paraId="3503BB65" w14:textId="77777777" w:rsidR="002C0B40" w:rsidRDefault="002C0B40" w:rsidP="00B561C0">
            <w:pPr>
              <w:rPr>
                <w:szCs w:val="36"/>
              </w:rPr>
            </w:pPr>
          </w:p>
          <w:p w14:paraId="00DEBB86" w14:textId="77777777" w:rsidR="002C0B40" w:rsidRDefault="002C0B40" w:rsidP="00B561C0">
            <w:pPr>
              <w:rPr>
                <w:szCs w:val="36"/>
              </w:rPr>
            </w:pPr>
          </w:p>
          <w:p w14:paraId="76A41653" w14:textId="77777777" w:rsidR="002C0B40" w:rsidRPr="00F80812" w:rsidRDefault="002C0B40" w:rsidP="00B561C0">
            <w:pPr>
              <w:rPr>
                <w:szCs w:val="36"/>
              </w:rPr>
            </w:pPr>
          </w:p>
          <w:p w14:paraId="6DE8D06D" w14:textId="2D3156C5" w:rsidR="00F80812" w:rsidRP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>No</w:t>
            </w:r>
          </w:p>
          <w:p w14:paraId="537CAB7B" w14:textId="77777777" w:rsidR="00F80812" w:rsidRPr="00F80812" w:rsidRDefault="00F80812" w:rsidP="00B561C0">
            <w:pPr>
              <w:rPr>
                <w:szCs w:val="36"/>
              </w:rPr>
            </w:pPr>
          </w:p>
          <w:p w14:paraId="237EAC5A" w14:textId="77777777" w:rsidR="002C0B40" w:rsidRDefault="002C0B40" w:rsidP="00B561C0">
            <w:pPr>
              <w:rPr>
                <w:szCs w:val="36"/>
              </w:rPr>
            </w:pPr>
          </w:p>
          <w:p w14:paraId="11EDBA35" w14:textId="77777777" w:rsidR="002C0B40" w:rsidRDefault="002C0B40" w:rsidP="00B561C0">
            <w:pPr>
              <w:rPr>
                <w:szCs w:val="36"/>
              </w:rPr>
            </w:pPr>
          </w:p>
          <w:p w14:paraId="08DC5542" w14:textId="77777777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I don’t know </w:t>
            </w:r>
          </w:p>
          <w:p w14:paraId="5A2EACC6" w14:textId="77777777" w:rsidR="00F6168F" w:rsidRDefault="00F6168F" w:rsidP="00B561C0">
            <w:pPr>
              <w:rPr>
                <w:szCs w:val="36"/>
              </w:rPr>
            </w:pPr>
          </w:p>
          <w:p w14:paraId="622C6687" w14:textId="77777777" w:rsidR="00F6168F" w:rsidRDefault="00F6168F" w:rsidP="00B561C0">
            <w:pPr>
              <w:rPr>
                <w:szCs w:val="36"/>
              </w:rPr>
            </w:pPr>
          </w:p>
          <w:p w14:paraId="58CA61F1" w14:textId="77777777" w:rsidR="00F6168F" w:rsidRDefault="00F6168F" w:rsidP="00B561C0">
            <w:pPr>
              <w:rPr>
                <w:szCs w:val="36"/>
              </w:rPr>
            </w:pPr>
          </w:p>
          <w:p w14:paraId="3F82F877" w14:textId="77777777" w:rsidR="00F6168F" w:rsidRDefault="00F6168F" w:rsidP="00B561C0">
            <w:pPr>
              <w:rPr>
                <w:szCs w:val="36"/>
              </w:rPr>
            </w:pPr>
          </w:p>
          <w:p w14:paraId="1C2CB76B" w14:textId="77777777" w:rsidR="00F6168F" w:rsidRDefault="00F6168F" w:rsidP="00B561C0">
            <w:pPr>
              <w:rPr>
                <w:szCs w:val="36"/>
              </w:rPr>
            </w:pPr>
          </w:p>
          <w:p w14:paraId="64F0D442" w14:textId="77777777" w:rsidR="00F6168F" w:rsidRDefault="00F6168F" w:rsidP="00B561C0">
            <w:pPr>
              <w:rPr>
                <w:szCs w:val="36"/>
              </w:rPr>
            </w:pPr>
          </w:p>
          <w:p w14:paraId="105B8F75" w14:textId="77777777" w:rsidR="00F6168F" w:rsidRDefault="00F6168F" w:rsidP="00B561C0">
            <w:pPr>
              <w:rPr>
                <w:szCs w:val="36"/>
              </w:rPr>
            </w:pPr>
          </w:p>
          <w:p w14:paraId="145D59BD" w14:textId="77777777" w:rsidR="00F6168F" w:rsidRDefault="00F6168F" w:rsidP="00B561C0">
            <w:pPr>
              <w:rPr>
                <w:szCs w:val="36"/>
              </w:rPr>
            </w:pPr>
          </w:p>
          <w:p w14:paraId="1208B74D" w14:textId="4DA6C559" w:rsidR="00F6168F" w:rsidRPr="00F80812" w:rsidRDefault="00F6168F" w:rsidP="00B561C0">
            <w:pPr>
              <w:rPr>
                <w:szCs w:val="36"/>
              </w:rPr>
            </w:pPr>
          </w:p>
        </w:tc>
      </w:tr>
      <w:tr w:rsidR="00F80812" w14:paraId="4D2356F9" w14:textId="77777777" w:rsidTr="00E92747">
        <w:tc>
          <w:tcPr>
            <w:tcW w:w="2972" w:type="dxa"/>
          </w:tcPr>
          <w:p w14:paraId="77B3A06E" w14:textId="37614ABB" w:rsidR="00F80812" w:rsidRPr="00F80812" w:rsidRDefault="00F80812" w:rsidP="00164CF7">
            <w:pPr>
              <w:jc w:val="center"/>
              <w:rPr>
                <w:noProof/>
                <w:szCs w:val="36"/>
              </w:rPr>
            </w:pPr>
            <w:r w:rsidRPr="00F80812">
              <w:rPr>
                <w:noProof/>
                <w:szCs w:val="36"/>
              </w:rPr>
              <w:lastRenderedPageBreak/>
              <w:drawing>
                <wp:inline distT="0" distB="0" distL="0" distR="0" wp14:anchorId="6CE41027" wp14:editId="0C9F8C6C">
                  <wp:extent cx="1676400" cy="1676400"/>
                  <wp:effectExtent l="0" t="0" r="0" b="0"/>
                  <wp:docPr id="1963596268" name="Picture 6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596268" name="Picture 6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3D126B0B" w14:textId="77777777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What is your email address? </w:t>
            </w:r>
          </w:p>
          <w:p w14:paraId="77B1AA0F" w14:textId="77777777" w:rsidR="00E92747" w:rsidRDefault="00E92747" w:rsidP="00B561C0">
            <w:pPr>
              <w:rPr>
                <w:szCs w:val="36"/>
              </w:rPr>
            </w:pPr>
          </w:p>
          <w:p w14:paraId="411E9412" w14:textId="2BD6A0A4" w:rsidR="00E92747" w:rsidRPr="00F80812" w:rsidRDefault="00E92747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>Please write your answer here</w:t>
            </w:r>
          </w:p>
        </w:tc>
      </w:tr>
      <w:tr w:rsidR="00164CF7" w14:paraId="2F60E3C8" w14:textId="77777777" w:rsidTr="00E92747">
        <w:tc>
          <w:tcPr>
            <w:tcW w:w="2972" w:type="dxa"/>
            <w:tcBorders>
              <w:right w:val="single" w:sz="4" w:space="0" w:color="auto"/>
            </w:tcBorders>
          </w:tcPr>
          <w:p w14:paraId="5465EA91" w14:textId="046F3797" w:rsidR="00F80812" w:rsidRPr="00F80812" w:rsidRDefault="00F80812" w:rsidP="00164CF7">
            <w:pPr>
              <w:jc w:val="center"/>
              <w:rPr>
                <w:noProof/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39B43D20" wp14:editId="3BB059E1">
                  <wp:extent cx="1459802" cy="1504950"/>
                  <wp:effectExtent l="0" t="0" r="7620" b="0"/>
                  <wp:docPr id="1506032297" name="Picture 1506032297" descr="P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3625" cy="15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8F78" w14:textId="2B4FB4C5" w:rsidR="002C0B40" w:rsidRPr="00F80812" w:rsidRDefault="002C0B40" w:rsidP="00E92747">
            <w:pPr>
              <w:rPr>
                <w:szCs w:val="36"/>
              </w:rPr>
            </w:pPr>
          </w:p>
        </w:tc>
      </w:tr>
      <w:tr w:rsidR="00F80812" w14:paraId="24362EFA" w14:textId="77777777" w:rsidTr="00E92747">
        <w:tc>
          <w:tcPr>
            <w:tcW w:w="2972" w:type="dxa"/>
          </w:tcPr>
          <w:p w14:paraId="0E567D2A" w14:textId="7797138A" w:rsidR="00F80812" w:rsidRPr="00F80812" w:rsidRDefault="00F80812" w:rsidP="00F80812">
            <w:pPr>
              <w:jc w:val="center"/>
              <w:rPr>
                <w:noProof/>
                <w:szCs w:val="36"/>
              </w:rPr>
            </w:pPr>
            <w:r w:rsidRPr="00164CF7">
              <w:rPr>
                <w:noProof/>
                <w:sz w:val="32"/>
                <w:szCs w:val="32"/>
              </w:rPr>
              <w:drawing>
                <wp:inline distT="0" distB="0" distL="0" distR="0" wp14:anchorId="48FE4616" wp14:editId="55BB4D2D">
                  <wp:extent cx="1892300" cy="1892300"/>
                  <wp:effectExtent l="0" t="0" r="0" b="0"/>
                  <wp:docPr id="1496309881" name="Picture 7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309881" name="Picture 7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42AFD443" w14:textId="77777777" w:rsidR="00E92747" w:rsidRDefault="00E92747" w:rsidP="00B561C0">
            <w:pPr>
              <w:rPr>
                <w:szCs w:val="36"/>
              </w:rPr>
            </w:pPr>
          </w:p>
          <w:p w14:paraId="30C25364" w14:textId="77777777" w:rsidR="00F80812" w:rsidRDefault="00F80812" w:rsidP="00B561C0">
            <w:pPr>
              <w:rPr>
                <w:szCs w:val="36"/>
              </w:rPr>
            </w:pPr>
            <w:r w:rsidRPr="00F80812">
              <w:rPr>
                <w:szCs w:val="36"/>
              </w:rPr>
              <w:t xml:space="preserve">What is your telephone number? </w:t>
            </w:r>
          </w:p>
          <w:p w14:paraId="41FF359B" w14:textId="77777777" w:rsidR="00E92747" w:rsidRDefault="00E92747" w:rsidP="00B561C0">
            <w:pPr>
              <w:rPr>
                <w:szCs w:val="36"/>
              </w:rPr>
            </w:pPr>
          </w:p>
          <w:p w14:paraId="170F36D8" w14:textId="77777777" w:rsidR="00E92747" w:rsidRDefault="00E92747" w:rsidP="00B561C0">
            <w:pPr>
              <w:rPr>
                <w:szCs w:val="36"/>
              </w:rPr>
            </w:pPr>
          </w:p>
          <w:p w14:paraId="4C4A188D" w14:textId="77777777" w:rsidR="00E92747" w:rsidRDefault="00E92747" w:rsidP="00B561C0">
            <w:pPr>
              <w:rPr>
                <w:szCs w:val="36"/>
              </w:rPr>
            </w:pPr>
          </w:p>
          <w:p w14:paraId="01A59479" w14:textId="77777777" w:rsidR="00E92747" w:rsidRDefault="00E92747" w:rsidP="00B561C0">
            <w:pPr>
              <w:rPr>
                <w:szCs w:val="36"/>
              </w:rPr>
            </w:pPr>
          </w:p>
          <w:p w14:paraId="270C76CC" w14:textId="4CD70691" w:rsidR="00E92747" w:rsidRPr="00F80812" w:rsidRDefault="00E92747" w:rsidP="00B561C0">
            <w:pPr>
              <w:rPr>
                <w:szCs w:val="36"/>
              </w:rPr>
            </w:pPr>
            <w:r>
              <w:rPr>
                <w:szCs w:val="36"/>
              </w:rPr>
              <w:t>Please write your answer here</w:t>
            </w:r>
          </w:p>
        </w:tc>
      </w:tr>
      <w:tr w:rsidR="00F80812" w14:paraId="792745A3" w14:textId="77777777" w:rsidTr="00E92747">
        <w:tc>
          <w:tcPr>
            <w:tcW w:w="2972" w:type="dxa"/>
            <w:tcBorders>
              <w:right w:val="single" w:sz="4" w:space="0" w:color="auto"/>
            </w:tcBorders>
          </w:tcPr>
          <w:p w14:paraId="0584950F" w14:textId="77777777" w:rsidR="001246D1" w:rsidRDefault="001246D1" w:rsidP="00F80812">
            <w:pPr>
              <w:jc w:val="center"/>
              <w:rPr>
                <w:noProof/>
                <w:szCs w:val="36"/>
              </w:rPr>
            </w:pPr>
          </w:p>
          <w:p w14:paraId="20F24E1F" w14:textId="63711D79" w:rsidR="00F80812" w:rsidRPr="00F80812" w:rsidRDefault="00F80812" w:rsidP="001246D1">
            <w:pPr>
              <w:rPr>
                <w:noProof/>
                <w:szCs w:val="36"/>
              </w:rPr>
            </w:pPr>
            <w:r w:rsidRPr="00F80812">
              <w:rPr>
                <w:noProof/>
                <w:szCs w:val="36"/>
              </w:rPr>
              <w:drawing>
                <wp:inline distT="0" distB="0" distL="0" distR="0" wp14:anchorId="17648CDA" wp14:editId="179F9C64">
                  <wp:extent cx="1504950" cy="1551495"/>
                  <wp:effectExtent l="0" t="0" r="0" b="0"/>
                  <wp:docPr id="1789629042" name="Picture 1789629042" descr="P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8548" cy="157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BABB" w14:textId="6914D224" w:rsidR="002C0B40" w:rsidRPr="00F80812" w:rsidRDefault="002C0B40" w:rsidP="00E92747">
            <w:pPr>
              <w:rPr>
                <w:szCs w:val="36"/>
              </w:rPr>
            </w:pPr>
          </w:p>
        </w:tc>
      </w:tr>
    </w:tbl>
    <w:p w14:paraId="4E60B73D" w14:textId="77777777" w:rsidR="00027C27" w:rsidRDefault="00027C27" w:rsidP="00B561C0"/>
    <w:p w14:paraId="02C91605" w14:textId="77777777" w:rsidR="00F6168F" w:rsidRDefault="00F6168F" w:rsidP="00B561C0"/>
    <w:p w14:paraId="0ACF2F53" w14:textId="77777777" w:rsidR="001246D1" w:rsidRDefault="001246D1" w:rsidP="00B561C0"/>
    <w:p w14:paraId="30C95C51" w14:textId="77777777" w:rsidR="001246D1" w:rsidRDefault="001246D1" w:rsidP="00B561C0"/>
    <w:p w14:paraId="443CA1AF" w14:textId="77777777" w:rsidR="001246D1" w:rsidRDefault="001246D1" w:rsidP="00B561C0"/>
    <w:p w14:paraId="7A8261C2" w14:textId="77777777" w:rsidR="001246D1" w:rsidRDefault="001246D1" w:rsidP="00B561C0"/>
    <w:p w14:paraId="062B3996" w14:textId="77777777" w:rsidR="001246D1" w:rsidRDefault="001246D1" w:rsidP="00B561C0"/>
    <w:p w14:paraId="2792C79A" w14:textId="77777777" w:rsidR="001246D1" w:rsidRDefault="001246D1" w:rsidP="00B561C0"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246D1" w14:paraId="19CFEA86" w14:textId="77777777" w:rsidTr="001246D1">
        <w:tc>
          <w:tcPr>
            <w:tcW w:w="5228" w:type="dxa"/>
          </w:tcPr>
          <w:p w14:paraId="17C825FF" w14:textId="0C1D6A5B" w:rsidR="001246D1" w:rsidRDefault="001246D1" w:rsidP="001246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962EDD" wp14:editId="112D2627">
                  <wp:extent cx="1905000" cy="1905000"/>
                  <wp:effectExtent l="0" t="0" r="0" b="0"/>
                  <wp:docPr id="2102376452" name="Picture 8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4667629" w14:textId="06D3CA19" w:rsidR="001246D1" w:rsidRPr="001246D1" w:rsidRDefault="001246D1" w:rsidP="00B561C0">
            <w:pPr>
              <w:rPr>
                <w:b/>
                <w:bCs/>
                <w:szCs w:val="36"/>
              </w:rPr>
            </w:pPr>
            <w:r w:rsidRPr="001246D1">
              <w:rPr>
                <w:b/>
                <w:bCs/>
                <w:szCs w:val="36"/>
              </w:rPr>
              <w:t xml:space="preserve">How do I send the </w:t>
            </w:r>
            <w:r w:rsidR="00667C99">
              <w:rPr>
                <w:b/>
                <w:bCs/>
                <w:szCs w:val="36"/>
              </w:rPr>
              <w:t>C</w:t>
            </w:r>
            <w:r w:rsidRPr="001246D1">
              <w:rPr>
                <w:b/>
                <w:bCs/>
                <w:szCs w:val="36"/>
              </w:rPr>
              <w:t xml:space="preserve">ommission my application? </w:t>
            </w:r>
          </w:p>
        </w:tc>
      </w:tr>
    </w:tbl>
    <w:p w14:paraId="78418F0A" w14:textId="3F4079F0" w:rsidR="001246D1" w:rsidRDefault="001246D1" w:rsidP="00B561C0"/>
    <w:p w14:paraId="15E7B511" w14:textId="77777777" w:rsidR="001246D1" w:rsidRDefault="001246D1" w:rsidP="00B561C0"/>
    <w:p w14:paraId="7E918BE1" w14:textId="77777777" w:rsidR="00F6168F" w:rsidRDefault="00F6168F" w:rsidP="00B561C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6109"/>
      </w:tblGrid>
      <w:tr w:rsidR="00F6168F" w:rsidRPr="0096749B" w14:paraId="2C9D1BF5" w14:textId="77777777" w:rsidTr="0096749B">
        <w:tc>
          <w:tcPr>
            <w:tcW w:w="5228" w:type="dxa"/>
          </w:tcPr>
          <w:p w14:paraId="50714667" w14:textId="79EA1FB4" w:rsidR="00F6168F" w:rsidRPr="0096749B" w:rsidRDefault="001C18D7" w:rsidP="00B561C0">
            <w:pPr>
              <w:rPr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00588231" wp14:editId="0301DF8F">
                  <wp:extent cx="1905000" cy="1905000"/>
                  <wp:effectExtent l="0" t="0" r="0" b="0"/>
                  <wp:docPr id="180063335" name="Picture 2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4A6C33F" w14:textId="0EF72F11" w:rsidR="00F6168F" w:rsidRPr="0096749B" w:rsidRDefault="00F6168F" w:rsidP="00B561C0">
            <w:pPr>
              <w:rPr>
                <w:sz w:val="32"/>
                <w:szCs w:val="32"/>
              </w:rPr>
            </w:pPr>
            <w:r w:rsidRPr="0096749B">
              <w:rPr>
                <w:sz w:val="32"/>
                <w:szCs w:val="32"/>
              </w:rPr>
              <w:t>You can return a written application by post to</w:t>
            </w:r>
          </w:p>
        </w:tc>
      </w:tr>
      <w:tr w:rsidR="00F6168F" w:rsidRPr="0096749B" w14:paraId="7DF2149E" w14:textId="77777777" w:rsidTr="0096749B">
        <w:tc>
          <w:tcPr>
            <w:tcW w:w="5228" w:type="dxa"/>
          </w:tcPr>
          <w:p w14:paraId="22465834" w14:textId="3B620F1F" w:rsidR="00F6168F" w:rsidRPr="0096749B" w:rsidRDefault="001C18D7" w:rsidP="00B561C0">
            <w:pPr>
              <w:rPr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3BEADEEB" wp14:editId="3DF8FA34">
                  <wp:extent cx="1777438" cy="1162050"/>
                  <wp:effectExtent l="0" t="0" r="0" b="0"/>
                  <wp:docPr id="965519409" name="Picture 965519409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519409" name="Picture 965519409" descr="Scottish human rights commi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92" cy="11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2F06819" w14:textId="33E997F1" w:rsidR="00F6168F" w:rsidRDefault="00B13519" w:rsidP="00B561C0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sz w:val="32"/>
                <w:szCs w:val="32"/>
                <w:shd w:val="clear" w:color="auto" w:fill="FFFFFF"/>
              </w:rPr>
              <w:t>S</w:t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 xml:space="preserve">cottish </w:t>
            </w:r>
            <w:r w:rsidR="00363DA8">
              <w:rPr>
                <w:rFonts w:cs="Arial"/>
                <w:sz w:val="32"/>
                <w:szCs w:val="32"/>
                <w:shd w:val="clear" w:color="auto" w:fill="FFFFFF"/>
              </w:rPr>
              <w:t>H</w:t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 xml:space="preserve">uman </w:t>
            </w:r>
            <w:r w:rsidR="00363DA8">
              <w:rPr>
                <w:rFonts w:cs="Arial"/>
                <w:sz w:val="32"/>
                <w:szCs w:val="32"/>
                <w:shd w:val="clear" w:color="auto" w:fill="FFFFFF"/>
              </w:rPr>
              <w:t>R</w:t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 xml:space="preserve">ights </w:t>
            </w:r>
            <w:r w:rsidR="00363DA8">
              <w:rPr>
                <w:rFonts w:cs="Arial"/>
                <w:sz w:val="32"/>
                <w:szCs w:val="32"/>
                <w:shd w:val="clear" w:color="auto" w:fill="FFFFFF"/>
              </w:rPr>
              <w:t>C</w:t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>ommission</w:t>
            </w:r>
            <w:r w:rsidR="00F6168F" w:rsidRPr="0096749B">
              <w:rPr>
                <w:rFonts w:cs="Arial"/>
                <w:sz w:val="32"/>
                <w:szCs w:val="32"/>
              </w:rPr>
              <w:br/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 xml:space="preserve">Bridgeside </w:t>
            </w:r>
            <w:r w:rsidR="00667C99">
              <w:rPr>
                <w:rFonts w:cs="Arial"/>
                <w:sz w:val="32"/>
                <w:szCs w:val="32"/>
                <w:shd w:val="clear" w:color="auto" w:fill="FFFFFF"/>
              </w:rPr>
              <w:t>H</w:t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>ouse</w:t>
            </w:r>
            <w:r w:rsidR="00F6168F" w:rsidRPr="0096749B">
              <w:rPr>
                <w:rFonts w:cs="Arial"/>
                <w:sz w:val="32"/>
                <w:szCs w:val="32"/>
              </w:rPr>
              <w:br/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 xml:space="preserve">99 McDonald </w:t>
            </w:r>
            <w:r w:rsidR="00667C99">
              <w:rPr>
                <w:rFonts w:cs="Arial"/>
                <w:sz w:val="32"/>
                <w:szCs w:val="32"/>
                <w:shd w:val="clear" w:color="auto" w:fill="FFFFFF"/>
              </w:rPr>
              <w:t>R</w:t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>oad</w:t>
            </w:r>
            <w:r w:rsidR="00F6168F" w:rsidRPr="0096749B">
              <w:rPr>
                <w:rFonts w:cs="Arial"/>
                <w:sz w:val="32"/>
                <w:szCs w:val="32"/>
              </w:rPr>
              <w:br/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>Edinburgh</w:t>
            </w:r>
            <w:r w:rsidR="00F6168F" w:rsidRPr="0096749B">
              <w:rPr>
                <w:rFonts w:cs="Arial"/>
                <w:sz w:val="32"/>
                <w:szCs w:val="32"/>
              </w:rPr>
              <w:br/>
            </w:r>
            <w:r w:rsidR="00F6168F" w:rsidRPr="0096749B">
              <w:rPr>
                <w:rFonts w:cs="Arial"/>
                <w:sz w:val="32"/>
                <w:szCs w:val="32"/>
                <w:shd w:val="clear" w:color="auto" w:fill="FFFFFF"/>
              </w:rPr>
              <w:t>EH7 4NS</w:t>
            </w:r>
          </w:p>
          <w:p w14:paraId="0B48444A" w14:textId="77777777" w:rsidR="0096749B" w:rsidRDefault="0096749B" w:rsidP="00B561C0">
            <w:pPr>
              <w:rPr>
                <w:rFonts w:cs="Arial"/>
                <w:sz w:val="32"/>
                <w:szCs w:val="32"/>
                <w:shd w:val="clear" w:color="auto" w:fill="FFFFFF"/>
              </w:rPr>
            </w:pPr>
          </w:p>
          <w:p w14:paraId="7FB28054" w14:textId="75394F02" w:rsidR="0096749B" w:rsidRPr="0096749B" w:rsidRDefault="0096749B" w:rsidP="00B561C0">
            <w:pPr>
              <w:rPr>
                <w:sz w:val="32"/>
                <w:szCs w:val="32"/>
              </w:rPr>
            </w:pPr>
          </w:p>
        </w:tc>
      </w:tr>
      <w:tr w:rsidR="00F6168F" w:rsidRPr="0096749B" w14:paraId="593FF147" w14:textId="77777777" w:rsidTr="0096749B">
        <w:tc>
          <w:tcPr>
            <w:tcW w:w="5228" w:type="dxa"/>
          </w:tcPr>
          <w:p w14:paraId="4B0DE636" w14:textId="324FD331" w:rsidR="00F6168F" w:rsidRPr="0096749B" w:rsidRDefault="001C18D7" w:rsidP="00B561C0">
            <w:pPr>
              <w:rPr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74454E96" wp14:editId="374C56FE">
                  <wp:extent cx="2432050" cy="2432050"/>
                  <wp:effectExtent l="0" t="0" r="0" b="0"/>
                  <wp:docPr id="1350861745" name="Picture 3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9EA4B19" w14:textId="77777777" w:rsidR="001246D1" w:rsidRDefault="00F6168F" w:rsidP="00B561C0">
            <w:pPr>
              <w:rPr>
                <w:sz w:val="32"/>
                <w:szCs w:val="32"/>
              </w:rPr>
            </w:pPr>
            <w:r w:rsidRPr="0096749B">
              <w:rPr>
                <w:sz w:val="32"/>
                <w:szCs w:val="32"/>
              </w:rPr>
              <w:t xml:space="preserve">You can request a pre-paid envelope to be sent to you your application by emailing Oonagh on </w:t>
            </w:r>
          </w:p>
          <w:p w14:paraId="26FCECBF" w14:textId="77777777" w:rsidR="00AC2675" w:rsidRDefault="00AC2675" w:rsidP="00B561C0">
            <w:pPr>
              <w:rPr>
                <w:sz w:val="32"/>
                <w:szCs w:val="32"/>
              </w:rPr>
            </w:pPr>
          </w:p>
          <w:p w14:paraId="6F458659" w14:textId="50D4F8F0" w:rsidR="00F6168F" w:rsidRPr="0096749B" w:rsidRDefault="00891DC9" w:rsidP="00B561C0">
            <w:pPr>
              <w:rPr>
                <w:sz w:val="32"/>
                <w:szCs w:val="32"/>
              </w:rPr>
            </w:pPr>
            <w:hyperlink r:id="rId24" w:history="1">
              <w:r w:rsidR="00B13519" w:rsidRPr="00AA756E">
                <w:rPr>
                  <w:rStyle w:val="Hyperlink"/>
                  <w:sz w:val="32"/>
                  <w:szCs w:val="32"/>
                </w:rPr>
                <w:t>oonagh.brown@scottishhumanrights.com</w:t>
              </w:r>
            </w:hyperlink>
            <w:r w:rsidR="00F6168F" w:rsidRPr="0096749B">
              <w:rPr>
                <w:sz w:val="32"/>
                <w:szCs w:val="32"/>
              </w:rPr>
              <w:t xml:space="preserve"> </w:t>
            </w:r>
          </w:p>
        </w:tc>
      </w:tr>
      <w:tr w:rsidR="00F6168F" w:rsidRPr="0096749B" w14:paraId="6F47125F" w14:textId="77777777" w:rsidTr="0096749B">
        <w:tc>
          <w:tcPr>
            <w:tcW w:w="5228" w:type="dxa"/>
          </w:tcPr>
          <w:p w14:paraId="28DDE41A" w14:textId="76708E8C" w:rsidR="00F6168F" w:rsidRPr="0096749B" w:rsidRDefault="001C18D7" w:rsidP="001C18D7">
            <w:pPr>
              <w:jc w:val="center"/>
              <w:rPr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2F6BDCA" wp14:editId="5DC1FF6B">
                  <wp:extent cx="1905000" cy="1905000"/>
                  <wp:effectExtent l="0" t="0" r="0" b="0"/>
                  <wp:docPr id="202332583" name="Picture 4" descr="Man sat at computer filling in questionnaire with the Yes box ti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 sat at computer filling in questionnaire with the Yes box tic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3848DF6" w14:textId="795FAB7D" w:rsidR="00F6168F" w:rsidRPr="0096749B" w:rsidRDefault="00F6168F" w:rsidP="00B561C0">
            <w:pPr>
              <w:rPr>
                <w:color w:val="FF0000"/>
                <w:sz w:val="32"/>
                <w:szCs w:val="32"/>
              </w:rPr>
            </w:pPr>
            <w:r w:rsidRPr="0096749B">
              <w:rPr>
                <w:sz w:val="32"/>
                <w:szCs w:val="32"/>
              </w:rPr>
              <w:t xml:space="preserve">If you don’t want to post your </w:t>
            </w:r>
            <w:proofErr w:type="gramStart"/>
            <w:r w:rsidR="001C18D7" w:rsidRPr="0096749B">
              <w:rPr>
                <w:sz w:val="32"/>
                <w:szCs w:val="32"/>
              </w:rPr>
              <w:t>application</w:t>
            </w:r>
            <w:proofErr w:type="gramEnd"/>
            <w:r w:rsidR="001C18D7" w:rsidRPr="0096749B">
              <w:rPr>
                <w:sz w:val="32"/>
                <w:szCs w:val="32"/>
              </w:rPr>
              <w:t xml:space="preserve"> </w:t>
            </w:r>
            <w:hyperlink r:id="rId26" w:history="1">
              <w:r w:rsidRPr="00AE73D8">
                <w:rPr>
                  <w:rStyle w:val="Hyperlink"/>
                  <w:sz w:val="32"/>
                  <w:szCs w:val="32"/>
                </w:rPr>
                <w:t xml:space="preserve">you can fill out the online application </w:t>
              </w:r>
              <w:r w:rsidR="00AE73D8" w:rsidRPr="00AE73D8">
                <w:rPr>
                  <w:rStyle w:val="Hyperlink"/>
                  <w:sz w:val="32"/>
                  <w:szCs w:val="32"/>
                </w:rPr>
                <w:t>on the Survey Monkey website here.</w:t>
              </w:r>
            </w:hyperlink>
          </w:p>
        </w:tc>
      </w:tr>
      <w:tr w:rsidR="001C18D7" w:rsidRPr="0096749B" w14:paraId="3ACFC306" w14:textId="77777777" w:rsidTr="0096749B">
        <w:tc>
          <w:tcPr>
            <w:tcW w:w="5228" w:type="dxa"/>
          </w:tcPr>
          <w:p w14:paraId="60BC7759" w14:textId="34D08283" w:rsidR="001C18D7" w:rsidRPr="0096749B" w:rsidRDefault="001C18D7" w:rsidP="0096749B">
            <w:pPr>
              <w:jc w:val="center"/>
              <w:rPr>
                <w:noProof/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713546BF" wp14:editId="1BF0D44A">
                  <wp:extent cx="1060450" cy="1060450"/>
                  <wp:effectExtent l="0" t="0" r="6350" b="6350"/>
                  <wp:docPr id="1920605372" name="Picture 5" descr="Form hel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rm hel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3847BCB0" wp14:editId="5A3C2462">
                  <wp:extent cx="1193800" cy="1193800"/>
                  <wp:effectExtent l="0" t="0" r="6350" b="0"/>
                  <wp:docPr id="1663721390" name="Picture 6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82BD5B8" w14:textId="13166AC2" w:rsidR="001246D1" w:rsidRDefault="001C18D7" w:rsidP="00B561C0">
            <w:pPr>
              <w:rPr>
                <w:sz w:val="32"/>
                <w:szCs w:val="32"/>
              </w:rPr>
            </w:pPr>
            <w:r w:rsidRPr="0096749B">
              <w:rPr>
                <w:sz w:val="32"/>
                <w:szCs w:val="32"/>
              </w:rPr>
              <w:t xml:space="preserve">If you would like </w:t>
            </w:r>
            <w:r w:rsidR="00667C99">
              <w:rPr>
                <w:sz w:val="32"/>
                <w:szCs w:val="32"/>
              </w:rPr>
              <w:t>help</w:t>
            </w:r>
            <w:r w:rsidRPr="0096749B">
              <w:rPr>
                <w:sz w:val="32"/>
                <w:szCs w:val="32"/>
              </w:rPr>
              <w:t xml:space="preserve"> completing the </w:t>
            </w:r>
            <w:r w:rsidR="0096749B" w:rsidRPr="0096749B">
              <w:rPr>
                <w:sz w:val="32"/>
                <w:szCs w:val="32"/>
              </w:rPr>
              <w:t>application,</w:t>
            </w:r>
            <w:r w:rsidRPr="0096749B">
              <w:rPr>
                <w:sz w:val="32"/>
                <w:szCs w:val="32"/>
              </w:rPr>
              <w:t xml:space="preserve"> please contact </w:t>
            </w:r>
            <w:r w:rsidR="00363DA8">
              <w:rPr>
                <w:sz w:val="32"/>
                <w:szCs w:val="32"/>
              </w:rPr>
              <w:t>O</w:t>
            </w:r>
            <w:r w:rsidRPr="0096749B">
              <w:rPr>
                <w:sz w:val="32"/>
                <w:szCs w:val="32"/>
              </w:rPr>
              <w:t xml:space="preserve">onagh on </w:t>
            </w:r>
          </w:p>
          <w:p w14:paraId="15747201" w14:textId="7A6B27F2" w:rsidR="0096749B" w:rsidRPr="0096749B" w:rsidRDefault="00891DC9" w:rsidP="00B561C0">
            <w:pPr>
              <w:rPr>
                <w:sz w:val="32"/>
                <w:szCs w:val="32"/>
              </w:rPr>
            </w:pPr>
            <w:hyperlink r:id="rId29" w:history="1">
              <w:r w:rsidR="00B13519" w:rsidRPr="00F50A9A">
                <w:rPr>
                  <w:rStyle w:val="Hyperlink"/>
                  <w:sz w:val="32"/>
                  <w:szCs w:val="32"/>
                </w:rPr>
                <w:t>oonagh.brown@scottishhumanrights.com</w:t>
              </w:r>
            </w:hyperlink>
            <w:r w:rsidR="001C18D7" w:rsidRPr="0096749B">
              <w:rPr>
                <w:sz w:val="32"/>
                <w:szCs w:val="32"/>
              </w:rPr>
              <w:t xml:space="preserve"> </w:t>
            </w:r>
          </w:p>
          <w:p w14:paraId="393B80FA" w14:textId="56D61AEB" w:rsidR="0096749B" w:rsidRPr="0096749B" w:rsidRDefault="0096749B" w:rsidP="00B561C0">
            <w:pPr>
              <w:rPr>
                <w:sz w:val="32"/>
                <w:szCs w:val="32"/>
              </w:rPr>
            </w:pPr>
          </w:p>
        </w:tc>
      </w:tr>
      <w:tr w:rsidR="0096749B" w:rsidRPr="0096749B" w14:paraId="1A9F0AB9" w14:textId="77777777" w:rsidTr="0096749B">
        <w:tc>
          <w:tcPr>
            <w:tcW w:w="5228" w:type="dxa"/>
          </w:tcPr>
          <w:p w14:paraId="7AB7140E" w14:textId="44692718" w:rsidR="0096749B" w:rsidRPr="0096749B" w:rsidRDefault="0096749B" w:rsidP="0096749B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071340" wp14:editId="15A70B4C">
                  <wp:extent cx="1905000" cy="1905000"/>
                  <wp:effectExtent l="0" t="0" r="0" b="0"/>
                  <wp:docPr id="1468162373" name="Picture 7" descr="Phone conversati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ne conversati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0E23332" w14:textId="29857500" w:rsidR="00B5342C" w:rsidRPr="0096749B" w:rsidRDefault="0096749B" w:rsidP="00B534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also call</w:t>
            </w:r>
            <w:r w:rsidR="00B5342C">
              <w:rPr>
                <w:sz w:val="32"/>
                <w:szCs w:val="32"/>
              </w:rPr>
              <w:t xml:space="preserve"> </w:t>
            </w:r>
            <w:r w:rsidR="00363DA8">
              <w:rPr>
                <w:sz w:val="32"/>
                <w:szCs w:val="32"/>
              </w:rPr>
              <w:t>O</w:t>
            </w:r>
            <w:r w:rsidR="00B5342C">
              <w:rPr>
                <w:sz w:val="32"/>
                <w:szCs w:val="32"/>
              </w:rPr>
              <w:t>onagh on 07833288073</w:t>
            </w:r>
          </w:p>
          <w:p w14:paraId="5C894EC0" w14:textId="3BB68A9F" w:rsidR="0096749B" w:rsidRPr="0096749B" w:rsidRDefault="0096749B" w:rsidP="00B561C0">
            <w:pPr>
              <w:rPr>
                <w:sz w:val="32"/>
                <w:szCs w:val="32"/>
              </w:rPr>
            </w:pPr>
          </w:p>
        </w:tc>
      </w:tr>
    </w:tbl>
    <w:p w14:paraId="74C53B73" w14:textId="77777777" w:rsidR="00F6168F" w:rsidRPr="009B7615" w:rsidRDefault="00F6168F" w:rsidP="00B561C0"/>
    <w:sectPr w:rsidR="00F6168F" w:rsidRPr="009B7615" w:rsidSect="00955870">
      <w:footerReference w:type="default" r:id="rId31"/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BCD90" w14:textId="77777777" w:rsidR="00217143" w:rsidRDefault="00217143" w:rsidP="00B13519">
      <w:r>
        <w:separator/>
      </w:r>
    </w:p>
  </w:endnote>
  <w:endnote w:type="continuationSeparator" w:id="0">
    <w:p w14:paraId="42D0BD4D" w14:textId="77777777" w:rsidR="00217143" w:rsidRDefault="00217143" w:rsidP="00B1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27140"/>
      <w:docPartObj>
        <w:docPartGallery w:val="Page Numbers (Bottom of Page)"/>
        <w:docPartUnique/>
      </w:docPartObj>
    </w:sdtPr>
    <w:sdtEndPr/>
    <w:sdtContent>
      <w:p w14:paraId="0D294028" w14:textId="2BE09937" w:rsidR="00B13519" w:rsidRDefault="00B1351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5CBAF6" w14:textId="77777777" w:rsidR="00B13519" w:rsidRDefault="00B13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9A367" w14:textId="77777777" w:rsidR="00217143" w:rsidRDefault="00217143" w:rsidP="00B13519">
      <w:r>
        <w:separator/>
      </w:r>
    </w:p>
  </w:footnote>
  <w:footnote w:type="continuationSeparator" w:id="0">
    <w:p w14:paraId="1F897E60" w14:textId="77777777" w:rsidR="00217143" w:rsidRDefault="00217143" w:rsidP="00B13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7359090">
    <w:abstractNumId w:val="1"/>
  </w:num>
  <w:num w:numId="2" w16cid:durableId="950042244">
    <w:abstractNumId w:val="0"/>
  </w:num>
  <w:num w:numId="3" w16cid:durableId="1629505694">
    <w:abstractNumId w:val="0"/>
  </w:num>
  <w:num w:numId="4" w16cid:durableId="1748764682">
    <w:abstractNumId w:val="0"/>
  </w:num>
  <w:num w:numId="5" w16cid:durableId="1716926251">
    <w:abstractNumId w:val="1"/>
  </w:num>
  <w:num w:numId="6" w16cid:durableId="173308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12"/>
    <w:rsid w:val="00027C27"/>
    <w:rsid w:val="000C0CF4"/>
    <w:rsid w:val="001246D1"/>
    <w:rsid w:val="00164CF7"/>
    <w:rsid w:val="001C18D7"/>
    <w:rsid w:val="00217143"/>
    <w:rsid w:val="00281579"/>
    <w:rsid w:val="002C0B40"/>
    <w:rsid w:val="00306C61"/>
    <w:rsid w:val="00342B94"/>
    <w:rsid w:val="00363DA8"/>
    <w:rsid w:val="0037582B"/>
    <w:rsid w:val="00667C99"/>
    <w:rsid w:val="00750E0B"/>
    <w:rsid w:val="00857548"/>
    <w:rsid w:val="00944A65"/>
    <w:rsid w:val="00955870"/>
    <w:rsid w:val="0096749B"/>
    <w:rsid w:val="009B7615"/>
    <w:rsid w:val="00A81747"/>
    <w:rsid w:val="00AC2675"/>
    <w:rsid w:val="00AE73D8"/>
    <w:rsid w:val="00B13519"/>
    <w:rsid w:val="00B51BDC"/>
    <w:rsid w:val="00B5342C"/>
    <w:rsid w:val="00B561C0"/>
    <w:rsid w:val="00B773CE"/>
    <w:rsid w:val="00BD576A"/>
    <w:rsid w:val="00C819FE"/>
    <w:rsid w:val="00C91823"/>
    <w:rsid w:val="00D008AB"/>
    <w:rsid w:val="00DB1095"/>
    <w:rsid w:val="00DF0A64"/>
    <w:rsid w:val="00E05F5A"/>
    <w:rsid w:val="00E92747"/>
    <w:rsid w:val="00F6168F"/>
    <w:rsid w:val="00F80812"/>
    <w:rsid w:val="00FA4BC1"/>
    <w:rsid w:val="00FC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CF652"/>
  <w15:chartTrackingRefBased/>
  <w15:docId w15:val="{2ACF46AF-B6A7-47C0-B782-B01C796F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E0B"/>
    <w:rPr>
      <w:rFonts w:ascii="Arial" w:hAnsi="Arial" w:cs="Times New Roman"/>
      <w:color w:val="000000" w:themeColor="text1"/>
      <w:sz w:val="36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table" w:styleId="TableGrid">
    <w:name w:val="Table Grid"/>
    <w:basedOn w:val="TableNormal"/>
    <w:uiPriority w:val="39"/>
    <w:rsid w:val="00F80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16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68F"/>
    <w:rPr>
      <w:color w:val="605E5C"/>
      <w:shd w:val="clear" w:color="auto" w:fill="E1DFDD"/>
    </w:rPr>
  </w:style>
  <w:style w:type="paragraph" w:customStyle="1" w:styleId="Recommendations">
    <w:name w:val="Recommendations"/>
    <w:basedOn w:val="Normal"/>
    <w:link w:val="RecommendationsChar"/>
    <w:qFormat/>
    <w:rsid w:val="00750E0B"/>
    <w:pPr>
      <w:shd w:val="clear" w:color="auto" w:fill="FFFFFF" w:themeFill="background1"/>
    </w:pPr>
    <w:rPr>
      <w:szCs w:val="36"/>
    </w:rPr>
  </w:style>
  <w:style w:type="character" w:customStyle="1" w:styleId="RecommendationsChar">
    <w:name w:val="Recommendations Char"/>
    <w:basedOn w:val="DefaultParagraphFont"/>
    <w:link w:val="Recommendations"/>
    <w:rsid w:val="00750E0B"/>
    <w:rPr>
      <w:rFonts w:ascii="Arial" w:hAnsi="Arial" w:cs="Times New Roman"/>
      <w:sz w:val="36"/>
      <w:szCs w:val="36"/>
      <w:shd w:val="clear" w:color="auto" w:fill="FFFFFF" w:themeFill="background1"/>
    </w:rPr>
  </w:style>
  <w:style w:type="paragraph" w:styleId="NormalWeb">
    <w:name w:val="Normal (Web)"/>
    <w:basedOn w:val="Normal"/>
    <w:uiPriority w:val="99"/>
    <w:semiHidden/>
    <w:unhideWhenUsed/>
    <w:rsid w:val="00BD576A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surveymonkey.com/r/JB9T7B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oonagh.brown@scottishhumanright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oonagh.brown@scottishhumanrights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Oonagh Brown</dc:creator>
  <cp:keywords/>
  <dc:description/>
  <cp:lastModifiedBy>Megan Strickland</cp:lastModifiedBy>
  <cp:revision>2</cp:revision>
  <dcterms:created xsi:type="dcterms:W3CDTF">2024-02-06T16:04:00Z</dcterms:created>
  <dcterms:modified xsi:type="dcterms:W3CDTF">2024-02-06T16:04:00Z</dcterms:modified>
</cp:coreProperties>
</file>